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E74A38">
      <w:pPr>
        <w:ind w:firstLine="634"/>
        <w:jc w:val="right"/>
        <w:rPr>
          <w:lang w:val="ru-RU"/>
        </w:rPr>
      </w:pPr>
      <w:r w:rsidRPr="00E74A38">
        <w:rPr>
          <w:lang w:val="ru-RU"/>
        </w:rPr>
        <w:t>Дело № 5-</w:t>
      </w:r>
      <w:r w:rsidRPr="00E74A38" w:rsidR="00054DC8">
        <w:rPr>
          <w:lang w:val="ru-RU"/>
        </w:rPr>
        <w:t>484</w:t>
      </w:r>
      <w:r w:rsidRPr="00E74A38">
        <w:rPr>
          <w:lang w:val="ru-RU"/>
        </w:rPr>
        <w:t>-</w:t>
      </w:r>
      <w:r w:rsidRPr="00E74A38" w:rsidR="00E22F2B">
        <w:rPr>
          <w:lang w:val="ru-RU"/>
        </w:rPr>
        <w:t>200</w:t>
      </w:r>
      <w:r w:rsidRPr="00E74A38" w:rsidR="000946EB">
        <w:rPr>
          <w:lang w:val="ru-RU"/>
        </w:rPr>
        <w:t>4</w:t>
      </w:r>
      <w:r w:rsidRPr="00E74A38">
        <w:rPr>
          <w:lang w:val="ru-RU"/>
        </w:rPr>
        <w:t>/</w:t>
      </w:r>
      <w:r w:rsidRPr="00E74A38" w:rsidR="001A10BD">
        <w:rPr>
          <w:lang w:val="ru-RU"/>
        </w:rPr>
        <w:t>20</w:t>
      </w:r>
      <w:r w:rsidRPr="00E74A38" w:rsidR="00FA18D2">
        <w:rPr>
          <w:lang w:val="ru-RU"/>
        </w:rPr>
        <w:t>26</w:t>
      </w:r>
    </w:p>
    <w:p w:rsidR="00C4492D" w:rsidRPr="00E74A38" w:rsidP="00A67BC4">
      <w:pPr>
        <w:jc w:val="center"/>
        <w:rPr>
          <w:lang w:val="ru-RU"/>
        </w:rPr>
      </w:pPr>
      <w:r w:rsidRPr="00E74A38">
        <w:rPr>
          <w:bCs/>
          <w:lang w:val="ru-RU"/>
        </w:rPr>
        <w:t>ПОСТАНОВЛЕНИЕ</w:t>
      </w:r>
    </w:p>
    <w:p w:rsidR="00C4492D" w:rsidRPr="00E74A38" w:rsidP="00A67BC4">
      <w:pPr>
        <w:jc w:val="center"/>
        <w:rPr>
          <w:lang w:val="ru-RU"/>
        </w:rPr>
      </w:pPr>
      <w:r w:rsidRPr="00E74A38">
        <w:rPr>
          <w:lang w:val="ru-RU"/>
        </w:rPr>
        <w:t>о назначении административного наказания</w:t>
      </w:r>
    </w:p>
    <w:p w:rsidR="00C4492D" w:rsidRPr="00E74A38">
      <w:pPr>
        <w:rPr>
          <w:lang w:val="ru-RU"/>
        </w:rPr>
      </w:pPr>
      <w:r w:rsidRPr="00E74A38">
        <w:rPr>
          <w:lang w:val="ru-RU"/>
        </w:rPr>
        <w:t>«</w:t>
      </w:r>
      <w:r w:rsidRPr="00E74A38" w:rsidR="00FA18D2">
        <w:rPr>
          <w:lang w:val="ru-RU"/>
        </w:rPr>
        <w:t>05</w:t>
      </w:r>
      <w:r w:rsidRPr="00E74A38">
        <w:rPr>
          <w:lang w:val="ru-RU"/>
        </w:rPr>
        <w:t xml:space="preserve">» </w:t>
      </w:r>
      <w:r w:rsidRPr="00E74A38" w:rsidR="00FA18D2">
        <w:rPr>
          <w:lang w:val="ru-RU"/>
        </w:rPr>
        <w:t>июня</w:t>
      </w:r>
      <w:r w:rsidRPr="00E74A38">
        <w:rPr>
          <w:lang w:val="ru-RU"/>
        </w:rPr>
        <w:t xml:space="preserve"> </w:t>
      </w:r>
      <w:r w:rsidRPr="00E74A38" w:rsidR="001A10BD">
        <w:rPr>
          <w:lang w:val="ru-RU"/>
        </w:rPr>
        <w:t>20</w:t>
      </w:r>
      <w:r w:rsidRPr="00E74A38" w:rsidR="00FA18D2">
        <w:rPr>
          <w:lang w:val="ru-RU"/>
        </w:rPr>
        <w:t>26</w:t>
      </w:r>
      <w:r w:rsidRPr="00E74A38">
        <w:rPr>
          <w:lang w:val="ru-RU"/>
        </w:rPr>
        <w:t xml:space="preserve"> года</w:t>
      </w:r>
      <w:r w:rsidRPr="00E74A38" w:rsidR="00F94839">
        <w:rPr>
          <w:lang w:val="ru-RU"/>
        </w:rPr>
        <w:t xml:space="preserve">          </w:t>
      </w:r>
      <w:r w:rsidRPr="00E74A38" w:rsidR="00C210B0">
        <w:rPr>
          <w:lang w:val="ru-RU"/>
        </w:rPr>
        <w:t xml:space="preserve">         </w:t>
      </w:r>
      <w:r w:rsidRPr="00E74A38" w:rsidR="00FA18D2">
        <w:rPr>
          <w:lang w:val="ru-RU"/>
        </w:rPr>
        <w:t xml:space="preserve">    </w:t>
      </w:r>
      <w:r w:rsidRPr="00E74A38" w:rsidR="00C210B0">
        <w:rPr>
          <w:lang w:val="ru-RU"/>
        </w:rPr>
        <w:t xml:space="preserve">       </w:t>
      </w:r>
      <w:r w:rsidRPr="00E74A38">
        <w:rPr>
          <w:lang w:val="ru-RU"/>
        </w:rPr>
        <w:t xml:space="preserve">                    </w:t>
      </w:r>
      <w:r w:rsidRPr="00E74A38" w:rsidR="00727D4E">
        <w:rPr>
          <w:lang w:val="ru-RU"/>
        </w:rPr>
        <w:t xml:space="preserve">  </w:t>
      </w:r>
      <w:r w:rsidRPr="00E74A38">
        <w:rPr>
          <w:lang w:val="ru-RU"/>
        </w:rPr>
        <w:t xml:space="preserve">   </w:t>
      </w:r>
      <w:r w:rsidRPr="00E74A38" w:rsidR="001E58DB">
        <w:rPr>
          <w:lang w:val="ru-RU"/>
        </w:rPr>
        <w:t xml:space="preserve">        </w:t>
      </w:r>
      <w:r w:rsidRPr="00E74A38" w:rsidR="009B11DB">
        <w:rPr>
          <w:lang w:val="ru-RU"/>
        </w:rPr>
        <w:t xml:space="preserve">    </w:t>
      </w:r>
      <w:r w:rsidRPr="00E74A38" w:rsidR="00A14C53">
        <w:rPr>
          <w:lang w:val="ru-RU"/>
        </w:rPr>
        <w:t xml:space="preserve">        </w:t>
      </w:r>
      <w:r w:rsidRPr="00E74A38" w:rsidR="001E58DB">
        <w:rPr>
          <w:lang w:val="ru-RU"/>
        </w:rPr>
        <w:t xml:space="preserve">  </w:t>
      </w:r>
      <w:r w:rsidRPr="00E74A38">
        <w:rPr>
          <w:lang w:val="ru-RU"/>
        </w:rPr>
        <w:t>город Нефтеюганск</w:t>
      </w:r>
    </w:p>
    <w:p w:rsidR="00C4492D" w:rsidRPr="00E74A38">
      <w:pPr>
        <w:jc w:val="both"/>
        <w:rPr>
          <w:lang w:val="ru-RU"/>
        </w:rPr>
      </w:pPr>
    </w:p>
    <w:p w:rsidR="00976356" w:rsidRPr="00E74A38" w:rsidP="00976356">
      <w:pPr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Мировой судья судебного участка № </w:t>
      </w:r>
      <w:r w:rsidRPr="00E74A38" w:rsidR="00206A80">
        <w:rPr>
          <w:lang w:val="ru-RU"/>
        </w:rPr>
        <w:t>4</w:t>
      </w:r>
      <w:r w:rsidRPr="00E74A38">
        <w:rPr>
          <w:lang w:val="ru-RU"/>
        </w:rPr>
        <w:t xml:space="preserve"> Нефтеюганского судебного района Ханты-Мансийского автономного </w:t>
      </w:r>
      <w:r w:rsidRPr="00E74A38" w:rsidR="006D3BA5">
        <w:rPr>
          <w:lang w:val="ru-RU"/>
        </w:rPr>
        <w:t xml:space="preserve">округа-Югры </w:t>
      </w:r>
      <w:r w:rsidRPr="00E74A38" w:rsidR="00206A80">
        <w:rPr>
          <w:lang w:val="ru-RU"/>
        </w:rPr>
        <w:t>Постовалова Т.П.</w:t>
      </w:r>
      <w:r w:rsidRPr="00E74A38" w:rsidR="004C7745">
        <w:rPr>
          <w:lang w:val="ru-RU"/>
        </w:rPr>
        <w:t xml:space="preserve"> </w:t>
      </w:r>
      <w:r w:rsidRPr="00E74A38">
        <w:rPr>
          <w:lang w:val="ru-RU"/>
        </w:rPr>
        <w:t xml:space="preserve">(628309, ХМАО-Югра, г. </w:t>
      </w:r>
      <w:r w:rsidRPr="00E74A38">
        <w:rPr>
          <w:lang w:val="ru-RU"/>
        </w:rPr>
        <w:t xml:space="preserve">Нефтеюганск, 1 </w:t>
      </w:r>
      <w:r w:rsidRPr="00E74A38">
        <w:rPr>
          <w:lang w:val="ru-RU"/>
        </w:rPr>
        <w:t>мкр</w:t>
      </w:r>
      <w:r w:rsidRPr="00E74A38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E74A38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74A38">
        <w:rPr>
          <w:sz w:val="24"/>
          <w:szCs w:val="24"/>
        </w:rPr>
        <w:t>Мойсовой</w:t>
      </w:r>
      <w:r w:rsidRPr="00E74A38">
        <w:rPr>
          <w:sz w:val="24"/>
          <w:szCs w:val="24"/>
        </w:rPr>
        <w:t xml:space="preserve"> </w:t>
      </w:r>
      <w:r w:rsidRPr="00E74A38" w:rsidR="00E74A38">
        <w:rPr>
          <w:sz w:val="24"/>
          <w:szCs w:val="24"/>
        </w:rPr>
        <w:t>Р.Р.</w:t>
      </w:r>
      <w:r w:rsidRPr="00E74A38">
        <w:rPr>
          <w:sz w:val="24"/>
          <w:szCs w:val="24"/>
          <w:lang w:eastAsia="ru-RU"/>
        </w:rPr>
        <w:t xml:space="preserve">, </w:t>
      </w:r>
      <w:r w:rsidRPr="00E74A38" w:rsidR="00E74A38">
        <w:rPr>
          <w:sz w:val="24"/>
          <w:szCs w:val="24"/>
          <w:lang w:eastAsia="ru-RU"/>
        </w:rPr>
        <w:t>***</w:t>
      </w:r>
      <w:r w:rsidRPr="00E74A38">
        <w:rPr>
          <w:sz w:val="24"/>
          <w:szCs w:val="24"/>
          <w:lang w:eastAsia="ru-RU"/>
        </w:rPr>
        <w:t xml:space="preserve"> года рождения, место рождения: </w:t>
      </w:r>
      <w:r w:rsidRPr="00E74A38" w:rsidR="00E74A38">
        <w:rPr>
          <w:sz w:val="24"/>
          <w:szCs w:val="24"/>
          <w:lang w:eastAsia="ru-RU"/>
        </w:rPr>
        <w:t>***</w:t>
      </w:r>
      <w:r w:rsidRPr="00E74A38">
        <w:rPr>
          <w:sz w:val="24"/>
          <w:szCs w:val="24"/>
          <w:lang w:eastAsia="ru-RU"/>
        </w:rPr>
        <w:t xml:space="preserve">, зарегистрированной по адресу: </w:t>
      </w:r>
      <w:r w:rsidRPr="00E74A38" w:rsidR="00E74A38">
        <w:rPr>
          <w:sz w:val="24"/>
          <w:szCs w:val="24"/>
          <w:lang w:eastAsia="ru-RU"/>
        </w:rPr>
        <w:t>***</w:t>
      </w:r>
      <w:r w:rsidRPr="00E74A38">
        <w:rPr>
          <w:sz w:val="24"/>
          <w:szCs w:val="24"/>
        </w:rPr>
        <w:t xml:space="preserve">, </w:t>
      </w:r>
      <w:r w:rsidRPr="00E74A38">
        <w:rPr>
          <w:sz w:val="24"/>
          <w:szCs w:val="24"/>
        </w:rPr>
        <w:t xml:space="preserve">паспортные данные: </w:t>
      </w:r>
      <w:r w:rsidRPr="00E74A38" w:rsidR="00E74A38">
        <w:rPr>
          <w:sz w:val="24"/>
          <w:szCs w:val="24"/>
        </w:rPr>
        <w:t>***</w:t>
      </w:r>
      <w:r w:rsidRPr="00E74A38">
        <w:rPr>
          <w:sz w:val="24"/>
          <w:szCs w:val="24"/>
        </w:rPr>
        <w:t xml:space="preserve">, </w:t>
      </w:r>
    </w:p>
    <w:p w:rsidR="007C60E7" w:rsidRPr="00E74A38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74A38">
        <w:rPr>
          <w:sz w:val="24"/>
          <w:szCs w:val="24"/>
        </w:rPr>
        <w:t>в совершении административного правонарушения, предусмотренного ч. 1 ст</w:t>
      </w:r>
      <w:r w:rsidRPr="00E74A38">
        <w:rPr>
          <w:sz w:val="24"/>
          <w:szCs w:val="24"/>
        </w:rPr>
        <w:t>. 20.25 Кодекса Российской Федерации об административных правонарушениях,</w:t>
      </w:r>
    </w:p>
    <w:p w:rsidR="00157474" w:rsidRPr="00E74A38" w:rsidP="00976356">
      <w:pPr>
        <w:ind w:firstLine="567"/>
        <w:jc w:val="both"/>
        <w:rPr>
          <w:lang w:val="ru-RU"/>
        </w:rPr>
      </w:pPr>
    </w:p>
    <w:p w:rsidR="00C4492D" w:rsidRPr="00E74A38" w:rsidP="00C11E04">
      <w:pPr>
        <w:jc w:val="center"/>
        <w:rPr>
          <w:lang w:val="ru-RU"/>
        </w:rPr>
      </w:pPr>
      <w:r w:rsidRPr="00E74A38">
        <w:rPr>
          <w:bCs/>
          <w:lang w:val="ru-RU"/>
        </w:rPr>
        <w:t>УСТАНОВИЛ:</w:t>
      </w:r>
    </w:p>
    <w:p w:rsidR="00061B53" w:rsidRPr="00E74A38" w:rsidP="00061B53">
      <w:pPr>
        <w:widowControl w:val="0"/>
        <w:jc w:val="both"/>
        <w:rPr>
          <w:lang w:val="ru-RU"/>
        </w:rPr>
      </w:pPr>
    </w:p>
    <w:p w:rsidR="007A6D20" w:rsidRPr="00E74A38" w:rsidP="007A6D20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>16</w:t>
      </w:r>
      <w:r w:rsidRPr="00E74A38" w:rsidR="00F03AB9">
        <w:rPr>
          <w:lang w:val="ru-RU"/>
        </w:rPr>
        <w:t>.</w:t>
      </w:r>
      <w:r w:rsidRPr="00E74A38">
        <w:rPr>
          <w:lang w:val="ru-RU"/>
        </w:rPr>
        <w:t>12</w:t>
      </w:r>
      <w:r w:rsidRPr="00E74A38" w:rsidR="00F03AB9">
        <w:rPr>
          <w:lang w:val="ru-RU"/>
        </w:rPr>
        <w:t>.20</w:t>
      </w:r>
      <w:r w:rsidRPr="00E74A38" w:rsidR="009B11DB">
        <w:rPr>
          <w:lang w:val="ru-RU"/>
        </w:rPr>
        <w:t>25</w:t>
      </w:r>
      <w:r w:rsidRPr="00E74A38" w:rsidR="00F03AB9">
        <w:rPr>
          <w:lang w:val="ru-RU"/>
        </w:rPr>
        <w:t xml:space="preserve"> </w:t>
      </w:r>
      <w:r w:rsidRPr="00E74A38" w:rsidR="002A734F">
        <w:rPr>
          <w:lang w:val="ru-RU"/>
        </w:rPr>
        <w:t>в 00 час. 01 мин.</w:t>
      </w:r>
      <w:r w:rsidRPr="00E74A38" w:rsidR="00F03AB9">
        <w:rPr>
          <w:lang w:val="ru-RU"/>
        </w:rPr>
        <w:t xml:space="preserve"> по адресу: </w:t>
      </w:r>
      <w:r w:rsidRPr="00E74A38" w:rsidR="00E74A38">
        <w:rPr>
          <w:lang w:val="ru-RU"/>
        </w:rPr>
        <w:t>***</w:t>
      </w:r>
      <w:r w:rsidRPr="00E74A38" w:rsidR="00F03AB9">
        <w:rPr>
          <w:lang w:val="ru-RU"/>
        </w:rPr>
        <w:t xml:space="preserve">, </w:t>
      </w:r>
      <w:r w:rsidRPr="00E74A38" w:rsidR="00414768">
        <w:rPr>
          <w:lang w:val="ru-RU"/>
        </w:rPr>
        <w:t>Мойсова</w:t>
      </w:r>
      <w:r w:rsidRPr="00E74A38" w:rsidR="00414768">
        <w:rPr>
          <w:lang w:val="ru-RU"/>
        </w:rPr>
        <w:t xml:space="preserve"> Р.Р.</w:t>
      </w:r>
      <w:r w:rsidRPr="00E74A38" w:rsidR="005478B8">
        <w:rPr>
          <w:lang w:val="ru-RU"/>
        </w:rPr>
        <w:t xml:space="preserve"> </w:t>
      </w:r>
      <w:r w:rsidRPr="00E74A38" w:rsidR="00F03AB9">
        <w:rPr>
          <w:lang w:val="ru-RU"/>
        </w:rPr>
        <w:t xml:space="preserve">в срок, предусмотренный </w:t>
      </w:r>
      <w:hyperlink r:id="rId5" w:history="1">
        <w:r w:rsidRPr="00E74A38" w:rsidR="00F03AB9">
          <w:rPr>
            <w:lang w:val="ru-RU"/>
          </w:rPr>
          <w:t>ч. 1 ст. 32.2</w:t>
        </w:r>
      </w:hyperlink>
      <w:r w:rsidRPr="00E74A38" w:rsidR="00F03AB9">
        <w:rPr>
          <w:lang w:val="ru-RU"/>
        </w:rPr>
        <w:t xml:space="preserve"> КоАП РФ, не уплатил</w:t>
      </w:r>
      <w:r w:rsidRPr="00E74A38" w:rsidR="009B11DB">
        <w:rPr>
          <w:lang w:val="ru-RU"/>
        </w:rPr>
        <w:t>а</w:t>
      </w:r>
      <w:r w:rsidRPr="00E74A38" w:rsidR="00F03AB9">
        <w:rPr>
          <w:lang w:val="ru-RU"/>
        </w:rPr>
        <w:t xml:space="preserve"> административный штраф в размере </w:t>
      </w:r>
      <w:r w:rsidRPr="00E74A38" w:rsidR="00054DC8">
        <w:rPr>
          <w:lang w:val="ru-RU"/>
        </w:rPr>
        <w:t>750</w:t>
      </w:r>
      <w:r w:rsidRPr="00E74A38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E74A38" w:rsidR="00061B53">
        <w:rPr>
          <w:lang w:val="ru-RU"/>
        </w:rPr>
        <w:t>№</w:t>
      </w:r>
      <w:r w:rsidRPr="00E74A38" w:rsidR="00E74A38">
        <w:rPr>
          <w:lang w:val="ru-RU"/>
        </w:rPr>
        <w:t>***</w:t>
      </w:r>
      <w:r w:rsidRPr="00E74A38" w:rsidR="00E74A38">
        <w:rPr>
          <w:lang w:val="ru-RU"/>
        </w:rPr>
        <w:t xml:space="preserve"> </w:t>
      </w:r>
      <w:r w:rsidRPr="00E74A38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E74A38">
        <w:rPr>
          <w:lang w:val="ru-RU"/>
        </w:rPr>
        <w:t>30.09.2025</w:t>
      </w:r>
      <w:r w:rsidRPr="00E74A38" w:rsidR="00061B53">
        <w:rPr>
          <w:lang w:val="ru-RU"/>
        </w:rPr>
        <w:t xml:space="preserve">, вступившего в законную силу </w:t>
      </w:r>
      <w:r w:rsidRPr="00E74A38">
        <w:rPr>
          <w:lang w:val="ru-RU"/>
        </w:rPr>
        <w:t>14.10.2025</w:t>
      </w:r>
      <w:r w:rsidRPr="00E74A38">
        <w:rPr>
          <w:lang w:val="ru-RU"/>
        </w:rPr>
        <w:t>.</w:t>
      </w:r>
    </w:p>
    <w:p w:rsidR="006A2336" w:rsidRPr="00E74A38" w:rsidP="006A2336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В судебное заседание </w:t>
      </w:r>
      <w:r w:rsidRPr="00E74A38" w:rsidR="00414768">
        <w:rPr>
          <w:lang w:val="ru-RU"/>
        </w:rPr>
        <w:t>Мойсова</w:t>
      </w:r>
      <w:r w:rsidRPr="00E74A38" w:rsidR="00414768">
        <w:rPr>
          <w:lang w:val="ru-RU"/>
        </w:rPr>
        <w:t xml:space="preserve"> Р.Р.</w:t>
      </w:r>
      <w:r w:rsidRPr="00E74A38">
        <w:rPr>
          <w:lang w:val="ru-RU"/>
        </w:rPr>
        <w:t>, извещенная надлежащим образом о времени и месте рассмотрения административного материала, не явилась, о причинах неявки суд не уве</w:t>
      </w:r>
      <w:r w:rsidRPr="00E74A38">
        <w:rPr>
          <w:lang w:val="ru-RU"/>
        </w:rPr>
        <w:t>домила, ходатайств об отложении дела от нее не поступало.</w:t>
      </w:r>
    </w:p>
    <w:p w:rsidR="00EA51A1" w:rsidRPr="00E74A38" w:rsidP="00EA51A1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</w:t>
      </w:r>
      <w:r w:rsidRPr="00E74A38">
        <w:rPr>
          <w:lang w:val="ru-RU"/>
        </w:rPr>
        <w:t xml:space="preserve">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</w:t>
      </w:r>
      <w:r w:rsidRPr="00E74A38">
        <w:rPr>
          <w:lang w:val="ru-RU"/>
        </w:rPr>
        <w:t xml:space="preserve">ом правонарушении в отношении </w:t>
      </w:r>
      <w:r w:rsidRPr="00E74A38" w:rsidR="00414768">
        <w:rPr>
          <w:lang w:val="ru-RU"/>
        </w:rPr>
        <w:t>Мойсовой</w:t>
      </w:r>
      <w:r w:rsidRPr="00E74A38" w:rsidR="00414768">
        <w:rPr>
          <w:lang w:val="ru-RU"/>
        </w:rPr>
        <w:t xml:space="preserve"> Р.Р.</w:t>
      </w:r>
      <w:r w:rsidRPr="00E74A38" w:rsidR="00AE5921">
        <w:rPr>
          <w:lang w:val="ru-RU"/>
        </w:rPr>
        <w:t xml:space="preserve"> </w:t>
      </w:r>
      <w:r w:rsidRPr="00E74A38">
        <w:rPr>
          <w:lang w:val="ru-RU"/>
        </w:rPr>
        <w:t>в ее отсутствие.</w:t>
      </w:r>
    </w:p>
    <w:p w:rsidR="00976356" w:rsidRPr="00E74A38" w:rsidP="00EA51A1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E74A38" w:rsidR="00414768">
        <w:rPr>
          <w:lang w:val="ru-RU"/>
        </w:rPr>
        <w:t>Мойсовой</w:t>
      </w:r>
      <w:r w:rsidRPr="00E74A38" w:rsidR="00414768">
        <w:rPr>
          <w:lang w:val="ru-RU"/>
        </w:rPr>
        <w:t xml:space="preserve"> Р.Р.</w:t>
      </w:r>
      <w:r w:rsidRPr="00E74A38" w:rsidR="005478B8">
        <w:rPr>
          <w:lang w:val="ru-RU"/>
        </w:rPr>
        <w:t xml:space="preserve"> </w:t>
      </w:r>
      <w:r w:rsidRPr="00E74A38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E74A38" w:rsidP="00976356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- протоколом об административном правонарушении </w:t>
      </w:r>
      <w:r w:rsidRPr="00E74A38" w:rsidR="007A6D20">
        <w:rPr>
          <w:rStyle w:val="cat-UserDefinedgrp-31rplc-24"/>
          <w:lang w:val="ru-RU"/>
        </w:rPr>
        <w:t>№</w:t>
      </w:r>
      <w:r w:rsidRPr="00E74A38" w:rsidR="00E74A38">
        <w:rPr>
          <w:lang w:val="ru-RU"/>
        </w:rPr>
        <w:t>***</w:t>
      </w:r>
      <w:r w:rsidRPr="00E74A38" w:rsidR="00E74A38">
        <w:rPr>
          <w:lang w:val="ru-RU"/>
        </w:rPr>
        <w:t xml:space="preserve"> </w:t>
      </w:r>
      <w:r w:rsidRPr="00E74A38">
        <w:rPr>
          <w:lang w:val="ru-RU"/>
        </w:rPr>
        <w:t xml:space="preserve">от </w:t>
      </w:r>
      <w:r w:rsidRPr="00E74A38" w:rsidR="00A777FF">
        <w:rPr>
          <w:lang w:val="ru-RU"/>
        </w:rPr>
        <w:t>23</w:t>
      </w:r>
      <w:r w:rsidRPr="00E74A38">
        <w:rPr>
          <w:lang w:val="ru-RU"/>
        </w:rPr>
        <w:t>.</w:t>
      </w:r>
      <w:r w:rsidRPr="00E74A38" w:rsidR="00A777FF">
        <w:rPr>
          <w:lang w:val="ru-RU"/>
        </w:rPr>
        <w:t>04</w:t>
      </w:r>
      <w:r w:rsidRPr="00E74A38">
        <w:rPr>
          <w:lang w:val="ru-RU"/>
        </w:rPr>
        <w:t>.</w:t>
      </w:r>
      <w:r w:rsidRPr="00E74A38" w:rsidR="00C11E04">
        <w:rPr>
          <w:lang w:val="ru-RU"/>
        </w:rPr>
        <w:t>20</w:t>
      </w:r>
      <w:r w:rsidRPr="00E74A38" w:rsidR="00A777FF">
        <w:rPr>
          <w:lang w:val="ru-RU"/>
        </w:rPr>
        <w:t>26</w:t>
      </w:r>
      <w:r w:rsidRPr="00E74A38">
        <w:rPr>
          <w:lang w:val="ru-RU"/>
        </w:rPr>
        <w:t xml:space="preserve">, согласно которому, </w:t>
      </w:r>
      <w:r w:rsidRPr="00E74A38" w:rsidR="00414768">
        <w:rPr>
          <w:lang w:val="ru-RU"/>
        </w:rPr>
        <w:t>Мойсова</w:t>
      </w:r>
      <w:r w:rsidRPr="00E74A38" w:rsidR="00414768">
        <w:rPr>
          <w:lang w:val="ru-RU"/>
        </w:rPr>
        <w:t xml:space="preserve"> Р.Р.</w:t>
      </w:r>
      <w:r w:rsidRPr="00E74A38" w:rsidR="005478B8">
        <w:rPr>
          <w:lang w:val="ru-RU"/>
        </w:rPr>
        <w:t xml:space="preserve"> </w:t>
      </w:r>
      <w:r w:rsidRPr="00E74A38" w:rsidR="00B44F58">
        <w:rPr>
          <w:lang w:val="ru-RU"/>
        </w:rPr>
        <w:t xml:space="preserve"> </w:t>
      </w:r>
      <w:r w:rsidRPr="00E74A38">
        <w:rPr>
          <w:lang w:val="ru-RU"/>
        </w:rPr>
        <w:t>в установленный срок не уплатил</w:t>
      </w:r>
      <w:r w:rsidRPr="00E74A38" w:rsidR="009B11DB">
        <w:rPr>
          <w:lang w:val="ru-RU"/>
        </w:rPr>
        <w:t>а</w:t>
      </w:r>
      <w:r w:rsidRPr="00E74A38">
        <w:rPr>
          <w:lang w:val="ru-RU"/>
        </w:rPr>
        <w:t xml:space="preserve"> штраф;</w:t>
      </w:r>
    </w:p>
    <w:p w:rsidR="00A42433" w:rsidRPr="00E74A38" w:rsidP="00A42433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</w:t>
      </w:r>
      <w:r w:rsidRPr="00E74A38">
        <w:rPr>
          <w:lang w:val="ru-RU"/>
        </w:rPr>
        <w:t>средства фиксации административного правонарушения, имеющего функцию фотосьемки) №</w:t>
      </w:r>
      <w:r w:rsidRPr="00E74A38" w:rsidR="00E74A38">
        <w:rPr>
          <w:lang w:val="ru-RU"/>
        </w:rPr>
        <w:t>***</w:t>
      </w:r>
      <w:r w:rsidRPr="00E74A38" w:rsidR="00E74A38">
        <w:rPr>
          <w:lang w:val="ru-RU"/>
        </w:rPr>
        <w:t xml:space="preserve"> </w:t>
      </w:r>
      <w:r w:rsidRPr="00E74A38">
        <w:rPr>
          <w:lang w:val="ru-RU"/>
        </w:rPr>
        <w:t xml:space="preserve">по делу об административном правонарушении от </w:t>
      </w:r>
      <w:r w:rsidRPr="00E74A38" w:rsidR="00FA18D2">
        <w:rPr>
          <w:lang w:val="ru-RU"/>
        </w:rPr>
        <w:t>30.09.2025</w:t>
      </w:r>
      <w:r w:rsidRPr="00E74A38">
        <w:rPr>
          <w:lang w:val="ru-RU"/>
        </w:rPr>
        <w:t xml:space="preserve">, из которого следует, что </w:t>
      </w:r>
      <w:r w:rsidRPr="00E74A38" w:rsidR="00414768">
        <w:rPr>
          <w:lang w:val="ru-RU"/>
        </w:rPr>
        <w:t>Мойсова</w:t>
      </w:r>
      <w:r w:rsidRPr="00E74A38" w:rsidR="00414768">
        <w:rPr>
          <w:lang w:val="ru-RU"/>
        </w:rPr>
        <w:t xml:space="preserve"> Р.Р.</w:t>
      </w:r>
      <w:r w:rsidRPr="00E74A38" w:rsidR="00206A80">
        <w:rPr>
          <w:lang w:val="ru-RU"/>
        </w:rPr>
        <w:t xml:space="preserve"> </w:t>
      </w:r>
      <w:r w:rsidRPr="00E74A38">
        <w:rPr>
          <w:lang w:val="ru-RU"/>
        </w:rPr>
        <w:t>был</w:t>
      </w:r>
      <w:r w:rsidRPr="00E74A38" w:rsidR="009B11DB">
        <w:rPr>
          <w:lang w:val="ru-RU"/>
        </w:rPr>
        <w:t>а</w:t>
      </w:r>
      <w:r w:rsidRPr="00E74A38">
        <w:rPr>
          <w:lang w:val="ru-RU"/>
        </w:rPr>
        <w:t xml:space="preserve"> подвергнут</w:t>
      </w:r>
      <w:r w:rsidRPr="00E74A38" w:rsidR="009B11DB">
        <w:rPr>
          <w:lang w:val="ru-RU"/>
        </w:rPr>
        <w:t>а</w:t>
      </w:r>
      <w:r w:rsidRPr="00E74A38">
        <w:rPr>
          <w:lang w:val="ru-RU"/>
        </w:rPr>
        <w:t xml:space="preserve"> административному наказанию, предусмотре</w:t>
      </w:r>
      <w:r w:rsidRPr="00E74A38">
        <w:rPr>
          <w:lang w:val="ru-RU"/>
        </w:rPr>
        <w:t xml:space="preserve">нному ч. </w:t>
      </w:r>
      <w:r w:rsidRPr="00E74A38" w:rsidR="004279A4">
        <w:rPr>
          <w:lang w:val="ru-RU"/>
        </w:rPr>
        <w:t>2</w:t>
      </w:r>
      <w:r w:rsidRPr="00E74A38">
        <w:rPr>
          <w:lang w:val="ru-RU"/>
        </w:rPr>
        <w:t xml:space="preserve"> ст. 12.9 КоАП РФ в виде административного штрафа в размере </w:t>
      </w:r>
      <w:r w:rsidRPr="00E74A38" w:rsidR="004279A4">
        <w:rPr>
          <w:lang w:val="ru-RU"/>
        </w:rPr>
        <w:t>750</w:t>
      </w:r>
      <w:r w:rsidRPr="00E74A38">
        <w:rPr>
          <w:lang w:val="ru-RU"/>
        </w:rPr>
        <w:t xml:space="preserve"> рублей, постановление вступило в законную силу </w:t>
      </w:r>
      <w:r w:rsidRPr="00E74A38" w:rsidR="00FA18D2">
        <w:rPr>
          <w:lang w:val="ru-RU"/>
        </w:rPr>
        <w:t>14.10.2025</w:t>
      </w:r>
      <w:r w:rsidRPr="00E74A38">
        <w:rPr>
          <w:lang w:val="ru-RU"/>
        </w:rPr>
        <w:t>;</w:t>
      </w:r>
    </w:p>
    <w:p w:rsidR="00A42433" w:rsidRPr="00E74A38" w:rsidP="00A42433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- отчетом об отслеживании почтового отправления; </w:t>
      </w:r>
    </w:p>
    <w:p w:rsidR="00A42433" w:rsidRPr="00E74A38" w:rsidP="00A42433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- сведениями ГИС ГМП, согласно которым штраф по постановлению </w:t>
      </w:r>
      <w:r w:rsidRPr="00E74A38">
        <w:rPr>
          <w:lang w:val="ru-RU"/>
        </w:rPr>
        <w:t>№</w:t>
      </w:r>
      <w:r w:rsidRPr="00E74A38" w:rsidR="00E74A38">
        <w:rPr>
          <w:lang w:val="ru-RU"/>
        </w:rPr>
        <w:t>***</w:t>
      </w:r>
      <w:r w:rsidRPr="00E74A38" w:rsidR="00E74A38">
        <w:rPr>
          <w:lang w:val="ru-RU"/>
        </w:rPr>
        <w:t xml:space="preserve"> </w:t>
      </w:r>
      <w:r w:rsidRPr="00E74A38">
        <w:rPr>
          <w:lang w:val="ru-RU"/>
        </w:rPr>
        <w:t xml:space="preserve">от </w:t>
      </w:r>
      <w:r w:rsidRPr="00E74A38" w:rsidR="00FA18D2">
        <w:rPr>
          <w:lang w:val="ru-RU"/>
        </w:rPr>
        <w:t>30.09.2025</w:t>
      </w:r>
      <w:r w:rsidRPr="00E74A38" w:rsidR="001A10BD">
        <w:rPr>
          <w:lang w:val="ru-RU"/>
        </w:rPr>
        <w:t xml:space="preserve"> </w:t>
      </w:r>
      <w:r w:rsidRPr="00E74A38">
        <w:rPr>
          <w:lang w:val="ru-RU"/>
        </w:rPr>
        <w:t>оплачен</w:t>
      </w:r>
      <w:r w:rsidRPr="00E74A38" w:rsidR="00A47A51">
        <w:rPr>
          <w:lang w:val="ru-RU"/>
        </w:rPr>
        <w:t xml:space="preserve"> </w:t>
      </w:r>
      <w:r w:rsidRPr="00E74A38" w:rsidR="00A777FF">
        <w:rPr>
          <w:lang w:val="ru-RU"/>
        </w:rPr>
        <w:t>24</w:t>
      </w:r>
      <w:r w:rsidRPr="00E74A38" w:rsidR="00A47A51">
        <w:rPr>
          <w:lang w:val="ru-RU"/>
        </w:rPr>
        <w:t>.</w:t>
      </w:r>
      <w:r w:rsidRPr="00E74A38" w:rsidR="00A777FF">
        <w:rPr>
          <w:lang w:val="ru-RU"/>
        </w:rPr>
        <w:t>12</w:t>
      </w:r>
      <w:r w:rsidRPr="00E74A38" w:rsidR="00A47A51">
        <w:rPr>
          <w:lang w:val="ru-RU"/>
        </w:rPr>
        <w:t>.2025 по исполнительному производству №</w:t>
      </w:r>
      <w:r w:rsidRPr="00E74A38" w:rsidR="00E74A38">
        <w:rPr>
          <w:lang w:val="ru-RU"/>
        </w:rPr>
        <w:t>***</w:t>
      </w:r>
      <w:r w:rsidRPr="00E74A38" w:rsidR="00A47A51">
        <w:rPr>
          <w:lang w:val="ru-RU"/>
        </w:rPr>
        <w:t>-ИП</w:t>
      </w:r>
      <w:r w:rsidRPr="00E74A38">
        <w:rPr>
          <w:lang w:val="ru-RU"/>
        </w:rPr>
        <w:t>;</w:t>
      </w:r>
    </w:p>
    <w:p w:rsidR="00925735" w:rsidRPr="00E74A38" w:rsidP="00925735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>- карточкой учета транспортного средства.</w:t>
      </w:r>
    </w:p>
    <w:p w:rsidR="00976356" w:rsidRPr="00E74A38" w:rsidP="00925735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>В соответствии со ст. 32.2 КоАП РФ, административный штраф должен быть уплачен лицом, привлеченным к админи</w:t>
      </w:r>
      <w:r w:rsidRPr="00E74A38">
        <w:rPr>
          <w:lang w:val="ru-RU"/>
        </w:rPr>
        <w:t>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</w:t>
      </w:r>
      <w:r w:rsidRPr="00E74A38">
        <w:rPr>
          <w:lang w:val="ru-RU"/>
        </w:rPr>
        <w:t>носится или перечисляется лицом, привлеченным к административной ответственности, в банк.</w:t>
      </w:r>
    </w:p>
    <w:p w:rsidR="00D43298" w:rsidRPr="00E74A38" w:rsidP="00D43298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E74A38" w:rsidR="00414768">
        <w:rPr>
          <w:lang w:val="ru-RU"/>
        </w:rPr>
        <w:t>Мойсовой</w:t>
      </w:r>
      <w:r w:rsidRPr="00E74A38" w:rsidR="00414768">
        <w:rPr>
          <w:lang w:val="ru-RU"/>
        </w:rPr>
        <w:t xml:space="preserve"> Р.Р.</w:t>
      </w:r>
      <w:r w:rsidRPr="00E74A38" w:rsidR="005478B8">
        <w:rPr>
          <w:lang w:val="ru-RU"/>
        </w:rPr>
        <w:t xml:space="preserve"> </w:t>
      </w:r>
      <w:r w:rsidRPr="00E74A38">
        <w:rPr>
          <w:lang w:val="ru-RU"/>
        </w:rPr>
        <w:t xml:space="preserve">являлось </w:t>
      </w:r>
      <w:r w:rsidRPr="00E74A38" w:rsidR="00A777FF">
        <w:rPr>
          <w:lang w:val="ru-RU"/>
        </w:rPr>
        <w:t>15</w:t>
      </w:r>
      <w:r w:rsidRPr="00E74A38" w:rsidR="000576A7">
        <w:rPr>
          <w:lang w:val="ru-RU"/>
        </w:rPr>
        <w:t>.</w:t>
      </w:r>
      <w:r w:rsidRPr="00E74A38" w:rsidR="00A777FF">
        <w:rPr>
          <w:lang w:val="ru-RU"/>
        </w:rPr>
        <w:t>12</w:t>
      </w:r>
      <w:r w:rsidRPr="00E74A38" w:rsidR="000576A7">
        <w:rPr>
          <w:lang w:val="ru-RU"/>
        </w:rPr>
        <w:t>.</w:t>
      </w:r>
      <w:r w:rsidRPr="00E74A38" w:rsidR="009B11DB">
        <w:rPr>
          <w:lang w:val="ru-RU"/>
        </w:rPr>
        <w:t>2025</w:t>
      </w:r>
      <w:r w:rsidRPr="00E74A38">
        <w:rPr>
          <w:lang w:val="ru-RU"/>
        </w:rPr>
        <w:t xml:space="preserve">. </w:t>
      </w:r>
    </w:p>
    <w:p w:rsidR="00D43298" w:rsidRPr="00E74A38" w:rsidP="00D43298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В судебном заседании установлено, что </w:t>
      </w:r>
      <w:r w:rsidRPr="00E74A38" w:rsidR="00414768">
        <w:rPr>
          <w:lang w:val="ru-RU"/>
        </w:rPr>
        <w:t>Мойсова</w:t>
      </w:r>
      <w:r w:rsidRPr="00E74A38" w:rsidR="00414768">
        <w:rPr>
          <w:lang w:val="ru-RU"/>
        </w:rPr>
        <w:t xml:space="preserve"> Р.Р.</w:t>
      </w:r>
      <w:r w:rsidRPr="00E74A38">
        <w:rPr>
          <w:lang w:val="ru-RU"/>
        </w:rPr>
        <w:t xml:space="preserve"> </w:t>
      </w:r>
      <w:r w:rsidRPr="00E74A38" w:rsidR="00D46856">
        <w:rPr>
          <w:lang w:val="ru-RU"/>
        </w:rPr>
        <w:t>24</w:t>
      </w:r>
      <w:r w:rsidRPr="00E74A38">
        <w:rPr>
          <w:lang w:val="ru-RU"/>
        </w:rPr>
        <w:t>.</w:t>
      </w:r>
      <w:r w:rsidRPr="00E74A38" w:rsidR="00D46856">
        <w:rPr>
          <w:lang w:val="ru-RU"/>
        </w:rPr>
        <w:t>12</w:t>
      </w:r>
      <w:r w:rsidRPr="00E74A38">
        <w:rPr>
          <w:lang w:val="ru-RU"/>
        </w:rPr>
        <w:t>.</w:t>
      </w:r>
      <w:r w:rsidRPr="00E74A38" w:rsidR="009B11DB">
        <w:rPr>
          <w:lang w:val="ru-RU"/>
        </w:rPr>
        <w:t>2025</w:t>
      </w:r>
      <w:r w:rsidRPr="00E74A38">
        <w:rPr>
          <w:lang w:val="ru-RU"/>
        </w:rPr>
        <w:t xml:space="preserve"> уплатил</w:t>
      </w:r>
      <w:r w:rsidRPr="00E74A38" w:rsidR="009B11DB">
        <w:rPr>
          <w:lang w:val="ru-RU"/>
        </w:rPr>
        <w:t>а</w:t>
      </w:r>
      <w:r w:rsidRPr="00E74A38">
        <w:rPr>
          <w:lang w:val="ru-RU"/>
        </w:rPr>
        <w:t xml:space="preserve"> штраф в сумме </w:t>
      </w:r>
      <w:r w:rsidRPr="00E74A38" w:rsidR="000D6B93">
        <w:rPr>
          <w:lang w:val="ru-RU"/>
        </w:rPr>
        <w:t>750</w:t>
      </w:r>
      <w:r w:rsidRPr="00E74A38">
        <w:rPr>
          <w:lang w:val="ru-RU"/>
        </w:rPr>
        <w:t xml:space="preserve"> рублей по постановлению №</w:t>
      </w:r>
      <w:r w:rsidRPr="00E74A38" w:rsidR="00E74A38">
        <w:rPr>
          <w:lang w:val="ru-RU"/>
        </w:rPr>
        <w:t>***</w:t>
      </w:r>
      <w:r w:rsidRPr="00E74A38" w:rsidR="00E74A38">
        <w:rPr>
          <w:lang w:val="ru-RU"/>
        </w:rPr>
        <w:t xml:space="preserve"> </w:t>
      </w:r>
      <w:r w:rsidRPr="00E74A38">
        <w:rPr>
          <w:lang w:val="ru-RU"/>
        </w:rPr>
        <w:t xml:space="preserve">от </w:t>
      </w:r>
      <w:r w:rsidRPr="00E74A38" w:rsidR="00FA18D2">
        <w:rPr>
          <w:lang w:val="ru-RU"/>
        </w:rPr>
        <w:t>30.09.2025</w:t>
      </w:r>
      <w:r w:rsidRPr="00E74A38">
        <w:rPr>
          <w:lang w:val="ru-RU"/>
        </w:rPr>
        <w:t>, то есть штраф был уплачен позднее установленного законом срока.</w:t>
      </w:r>
    </w:p>
    <w:p w:rsidR="007A6D20" w:rsidRPr="00E74A38" w:rsidP="007A6D20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Действия </w:t>
      </w:r>
      <w:r w:rsidRPr="00E74A38" w:rsidR="00414768">
        <w:rPr>
          <w:lang w:val="ru-RU"/>
        </w:rPr>
        <w:t>Мойсовой</w:t>
      </w:r>
      <w:r w:rsidRPr="00E74A38" w:rsidR="00414768">
        <w:rPr>
          <w:lang w:val="ru-RU"/>
        </w:rPr>
        <w:t xml:space="preserve"> Р.Р.</w:t>
      </w:r>
      <w:r w:rsidRPr="00E74A38" w:rsidR="00663FDB">
        <w:rPr>
          <w:lang w:val="ru-RU"/>
        </w:rPr>
        <w:t xml:space="preserve"> </w:t>
      </w:r>
      <w:r w:rsidRPr="00E74A38">
        <w:rPr>
          <w:lang w:val="ru-RU"/>
        </w:rPr>
        <w:t xml:space="preserve">судья квалифицирует по ч. 1 ст. 20.25 Кодекса Российской </w:t>
      </w:r>
      <w:r w:rsidRPr="00E74A38">
        <w:rPr>
          <w:lang w:val="ru-RU"/>
        </w:rPr>
        <w:t>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F94839" w:rsidRPr="00E74A38" w:rsidP="00F94839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>При назначении наказания, мировой судья учитывает характер совершенного администра</w:t>
      </w:r>
      <w:r w:rsidRPr="00E74A38">
        <w:rPr>
          <w:lang w:val="ru-RU"/>
        </w:rPr>
        <w:t xml:space="preserve">тивного правонарушения, личность </w:t>
      </w:r>
      <w:r w:rsidRPr="00E74A38" w:rsidR="00414768">
        <w:rPr>
          <w:lang w:val="ru-RU"/>
        </w:rPr>
        <w:t>Мойсовой</w:t>
      </w:r>
      <w:r w:rsidRPr="00E74A38" w:rsidR="00414768">
        <w:rPr>
          <w:lang w:val="ru-RU"/>
        </w:rPr>
        <w:t xml:space="preserve"> Р.Р.</w:t>
      </w:r>
    </w:p>
    <w:p w:rsidR="00245C38" w:rsidRPr="00E74A38" w:rsidP="00245C38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976356" w:rsidRPr="00E74A38" w:rsidP="00976356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>Учитывая, устан</w:t>
      </w:r>
      <w:r w:rsidRPr="00E74A38">
        <w:rPr>
          <w:lang w:val="ru-RU"/>
        </w:rPr>
        <w:t xml:space="preserve">овленные обстоятельства, судья назначает </w:t>
      </w:r>
      <w:r w:rsidRPr="00E74A38" w:rsidR="00414768">
        <w:rPr>
          <w:lang w:val="ru-RU"/>
        </w:rPr>
        <w:t>Мойсовой</w:t>
      </w:r>
      <w:r w:rsidRPr="00E74A38" w:rsidR="00414768">
        <w:rPr>
          <w:lang w:val="ru-RU"/>
        </w:rPr>
        <w:t xml:space="preserve"> Р.Р.</w:t>
      </w:r>
      <w:r w:rsidRPr="00E74A38" w:rsidR="009B11DB">
        <w:rPr>
          <w:lang w:val="ru-RU"/>
        </w:rPr>
        <w:t xml:space="preserve"> </w:t>
      </w:r>
      <w:r w:rsidRPr="00E74A38">
        <w:rPr>
          <w:lang w:val="ru-RU"/>
        </w:rPr>
        <w:t>наказание в виде административного штрафа.</w:t>
      </w:r>
    </w:p>
    <w:p w:rsidR="00F94839" w:rsidRPr="00E74A38" w:rsidP="00F94839">
      <w:pPr>
        <w:widowControl w:val="0"/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На основании изложенного и руководствуясь </w:t>
      </w:r>
      <w:r w:rsidRPr="00E74A38">
        <w:rPr>
          <w:lang w:val="ru-RU"/>
        </w:rPr>
        <w:t>ст.ст</w:t>
      </w:r>
      <w:r w:rsidRPr="00E74A38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</w:t>
      </w:r>
      <w:r w:rsidRPr="00E74A38">
        <w:rPr>
          <w:lang w:val="ru-RU"/>
        </w:rPr>
        <w:t xml:space="preserve"> </w:t>
      </w:r>
    </w:p>
    <w:p w:rsidR="00A84D3E" w:rsidRPr="00E74A38" w:rsidP="00F94839">
      <w:pPr>
        <w:widowControl w:val="0"/>
        <w:ind w:firstLine="567"/>
        <w:jc w:val="both"/>
        <w:rPr>
          <w:lang w:val="ru-RU"/>
        </w:rPr>
      </w:pPr>
    </w:p>
    <w:p w:rsidR="00C4492D" w:rsidRPr="00E74A38" w:rsidP="00F94839">
      <w:pPr>
        <w:widowControl w:val="0"/>
        <w:jc w:val="center"/>
        <w:rPr>
          <w:lang w:val="ru-RU"/>
        </w:rPr>
      </w:pPr>
      <w:r w:rsidRPr="00E74A38">
        <w:rPr>
          <w:bCs/>
          <w:lang w:val="ru-RU"/>
        </w:rPr>
        <w:t>ПОСТАНОВИЛ:</w:t>
      </w:r>
    </w:p>
    <w:p w:rsidR="00976356" w:rsidRPr="00E74A38" w:rsidP="00976356">
      <w:pPr>
        <w:jc w:val="both"/>
        <w:rPr>
          <w:lang w:val="ru-RU"/>
        </w:rPr>
      </w:pPr>
    </w:p>
    <w:p w:rsidR="00976356" w:rsidRPr="00E74A38" w:rsidP="00976356">
      <w:pPr>
        <w:ind w:firstLine="567"/>
        <w:jc w:val="both"/>
        <w:rPr>
          <w:lang w:val="ru-RU"/>
        </w:rPr>
      </w:pPr>
      <w:r w:rsidRPr="00E74A38">
        <w:rPr>
          <w:lang w:val="ru-RU"/>
        </w:rPr>
        <w:t>Мойсову</w:t>
      </w:r>
      <w:r w:rsidRPr="00E74A38">
        <w:rPr>
          <w:lang w:val="ru-RU"/>
        </w:rPr>
        <w:t xml:space="preserve"> </w:t>
      </w:r>
      <w:r w:rsidRPr="00E74A38" w:rsidR="00E74A38">
        <w:rPr>
          <w:lang w:val="ru-RU"/>
        </w:rPr>
        <w:t>Р.Р.</w:t>
      </w:r>
      <w:r w:rsidRPr="00E74A38" w:rsidR="009B11DB">
        <w:rPr>
          <w:lang w:val="ru-RU"/>
        </w:rPr>
        <w:t xml:space="preserve"> </w:t>
      </w:r>
      <w:r w:rsidRPr="00E74A38" w:rsidR="00F03AB9">
        <w:rPr>
          <w:lang w:val="ru-RU"/>
        </w:rPr>
        <w:t>признать виновн</w:t>
      </w:r>
      <w:r w:rsidRPr="00E74A38" w:rsidR="009B11DB">
        <w:rPr>
          <w:lang w:val="ru-RU"/>
        </w:rPr>
        <w:t>ой</w:t>
      </w:r>
      <w:r w:rsidRPr="00E74A38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E74A38" w:rsidR="009B11DB">
        <w:rPr>
          <w:lang w:val="ru-RU"/>
        </w:rPr>
        <w:t>ей</w:t>
      </w:r>
      <w:r w:rsidRPr="00E74A38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74A38" w:rsidR="000D6B93">
        <w:rPr>
          <w:lang w:val="ru-RU"/>
        </w:rPr>
        <w:t>1 500</w:t>
      </w:r>
      <w:r w:rsidRPr="00E74A38" w:rsidR="00F03AB9">
        <w:rPr>
          <w:lang w:val="ru-RU"/>
        </w:rPr>
        <w:t xml:space="preserve"> (</w:t>
      </w:r>
      <w:r w:rsidRPr="00E74A38" w:rsidR="000D6B93">
        <w:rPr>
          <w:lang w:val="ru-RU"/>
        </w:rPr>
        <w:t>одна</w:t>
      </w:r>
      <w:r w:rsidRPr="00E74A38" w:rsidR="009211D5">
        <w:rPr>
          <w:lang w:val="ru-RU"/>
        </w:rPr>
        <w:t xml:space="preserve"> тысяч</w:t>
      </w:r>
      <w:r w:rsidRPr="00E74A38" w:rsidR="000D6B93">
        <w:rPr>
          <w:lang w:val="ru-RU"/>
        </w:rPr>
        <w:t>а пятьсот</w:t>
      </w:r>
      <w:r w:rsidRPr="00E74A38" w:rsidR="00F03AB9">
        <w:rPr>
          <w:lang w:val="ru-RU"/>
        </w:rPr>
        <w:t>) рублей.</w:t>
      </w:r>
    </w:p>
    <w:p w:rsidR="000B6F06" w:rsidRPr="00E74A38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4A38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E74A38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</w:t>
      </w:r>
      <w:r w:rsidRPr="00E74A38">
        <w:rPr>
          <w:rFonts w:ascii="Times New Roman" w:eastAsia="Calibri" w:hAnsi="Times New Roman" w:cs="Times New Roman"/>
          <w:sz w:val="24"/>
          <w:szCs w:val="24"/>
        </w:rPr>
        <w:t>гу - Югре (Департамент административного обеспечения Ханты-Мансийского автономного округа - Югры, л/с 04872D08080)</w:t>
      </w:r>
      <w:r w:rsidRPr="00E74A38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E74A38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E74A38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E74A38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E74A38">
        <w:rPr>
          <w:rFonts w:ascii="Times New Roman" w:eastAsia="Calibri" w:hAnsi="Times New Roman" w:cs="Times New Roman"/>
          <w:sz w:val="24"/>
          <w:szCs w:val="24"/>
        </w:rPr>
        <w:t>кор</w:t>
      </w:r>
      <w:r w:rsidRPr="00E74A38">
        <w:rPr>
          <w:rFonts w:ascii="Times New Roman" w:eastAsia="Calibri" w:hAnsi="Times New Roman" w:cs="Times New Roman"/>
          <w:sz w:val="24"/>
          <w:szCs w:val="24"/>
        </w:rPr>
        <w:t>./</w:t>
      </w:r>
      <w:r w:rsidRPr="00E74A38">
        <w:rPr>
          <w:rFonts w:ascii="Times New Roman" w:eastAsia="Calibri" w:hAnsi="Times New Roman" w:cs="Times New Roman"/>
          <w:sz w:val="24"/>
          <w:szCs w:val="24"/>
        </w:rPr>
        <w:t>с</w:t>
      </w:r>
      <w:r w:rsidRPr="00E74A38">
        <w:rPr>
          <w:rFonts w:ascii="Times New Roman" w:eastAsia="Calibri" w:hAnsi="Times New Roman" w:cs="Times New Roman"/>
          <w:sz w:val="24"/>
          <w:szCs w:val="24"/>
        </w:rPr>
        <w:t>ч</w:t>
      </w:r>
      <w:r w:rsidRPr="00E74A38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E74A38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E74A38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E74A38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E74A38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E74A38">
        <w:rPr>
          <w:rFonts w:ascii="Times New Roman" w:hAnsi="Times New Roman" w:cs="Times New Roman"/>
          <w:sz w:val="24"/>
          <w:szCs w:val="24"/>
        </w:rPr>
        <w:t>, УИН 04123654004050</w:t>
      </w:r>
      <w:r w:rsidRPr="00E74A38" w:rsidR="00D46856">
        <w:rPr>
          <w:rFonts w:ascii="Times New Roman" w:hAnsi="Times New Roman" w:cs="Times New Roman"/>
          <w:sz w:val="24"/>
          <w:szCs w:val="24"/>
        </w:rPr>
        <w:t>0</w:t>
      </w:r>
      <w:r w:rsidRPr="00E74A38" w:rsidR="000D6B93">
        <w:rPr>
          <w:rFonts w:ascii="Times New Roman" w:hAnsi="Times New Roman" w:cs="Times New Roman"/>
          <w:sz w:val="24"/>
          <w:szCs w:val="24"/>
        </w:rPr>
        <w:t>4842620175</w:t>
      </w:r>
      <w:r w:rsidRPr="00E74A3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E74A38" w:rsidP="00976356">
      <w:pPr>
        <w:ind w:firstLine="567"/>
        <w:jc w:val="both"/>
        <w:rPr>
          <w:lang w:val="ru-RU"/>
        </w:rPr>
      </w:pPr>
      <w:r w:rsidRPr="00E74A38">
        <w:rPr>
          <w:lang w:val="ru-RU"/>
        </w:rPr>
        <w:t>Административный штраф подлежит уплате не позднее шестидесяти дней со дня вступления нас</w:t>
      </w:r>
      <w:r w:rsidRPr="00E74A38">
        <w:rPr>
          <w:lang w:val="ru-RU"/>
        </w:rPr>
        <w:t xml:space="preserve">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74A38">
          <w:rPr>
            <w:lang w:val="ru-RU"/>
          </w:rPr>
          <w:t>статьей 31.5</w:t>
        </w:r>
      </w:hyperlink>
      <w:r w:rsidRPr="00E74A38">
        <w:rPr>
          <w:lang w:val="ru-RU"/>
        </w:rPr>
        <w:t xml:space="preserve"> Кодекса РФ об АП.</w:t>
      </w:r>
    </w:p>
    <w:p w:rsidR="000946EB" w:rsidRPr="00E74A38" w:rsidP="000946EB">
      <w:pPr>
        <w:ind w:firstLine="567"/>
        <w:jc w:val="both"/>
        <w:rPr>
          <w:lang w:val="ru-RU"/>
        </w:rPr>
      </w:pPr>
      <w:r w:rsidRPr="00E74A38">
        <w:rPr>
          <w:lang w:val="ru-RU"/>
        </w:rPr>
        <w:t xml:space="preserve">Постановление может быть обжаловано в Нефтеюганский районный суд, </w:t>
      </w:r>
      <w:r w:rsidRPr="00E74A38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E74A38">
        <w:rPr>
          <w:lang w:val="ru-RU"/>
        </w:rPr>
        <w:t xml:space="preserve">, </w:t>
      </w:r>
      <w:r w:rsidRPr="00E74A38">
        <w:rPr>
          <w:lang w:val="ru-RU"/>
        </w:rPr>
        <w:t>через мирового судью</w:t>
      </w:r>
      <w:r w:rsidRPr="00E74A38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E74A38">
      <w:pPr>
        <w:ind w:firstLine="709"/>
        <w:jc w:val="both"/>
        <w:rPr>
          <w:lang w:val="ru-RU"/>
        </w:rPr>
      </w:pPr>
      <w:r w:rsidRPr="00E74A38">
        <w:t> </w:t>
      </w:r>
    </w:p>
    <w:p w:rsidR="00C4492D" w:rsidRPr="00E74A38" w:rsidP="00E74A38">
      <w:pPr>
        <w:widowControl w:val="0"/>
        <w:rPr>
          <w:lang w:val="ru-RU"/>
        </w:rPr>
      </w:pPr>
      <w:r w:rsidRPr="00E74A38">
        <w:rPr>
          <w:lang w:val="ru-RU"/>
        </w:rPr>
        <w:t xml:space="preserve">                   </w:t>
      </w:r>
      <w:r w:rsidRPr="00E74A38">
        <w:rPr>
          <w:lang w:val="ru-RU"/>
        </w:rPr>
        <w:t>Мирово</w:t>
      </w:r>
      <w:r w:rsidRPr="00E74A38">
        <w:rPr>
          <w:lang w:val="ru-RU"/>
        </w:rPr>
        <w:t xml:space="preserve">й судья              </w:t>
      </w:r>
      <w:r w:rsidRPr="00E74A38">
        <w:rPr>
          <w:lang w:val="ru-RU"/>
        </w:rPr>
        <w:t xml:space="preserve">  </w:t>
      </w:r>
      <w:r w:rsidRPr="00E74A38">
        <w:rPr>
          <w:lang w:val="ru-RU"/>
        </w:rPr>
        <w:t xml:space="preserve">                        </w:t>
      </w:r>
      <w:r w:rsidRPr="00E74A38" w:rsidR="00A14C53">
        <w:rPr>
          <w:lang w:val="ru-RU"/>
        </w:rPr>
        <w:t xml:space="preserve">    </w:t>
      </w:r>
      <w:r w:rsidRPr="00E74A38">
        <w:rPr>
          <w:lang w:val="ru-RU"/>
        </w:rPr>
        <w:t xml:space="preserve">              Т.П. Постовалова</w:t>
      </w:r>
      <w:r w:rsidRPr="00E74A38" w:rsidR="00E74A38">
        <w:rPr>
          <w:lang w:val="ru-RU"/>
        </w:rPr>
        <w:t xml:space="preserve"> </w:t>
      </w:r>
      <w:r w:rsidRPr="00E74A38">
        <w:rPr>
          <w:lang w:val="ru-RU"/>
        </w:rPr>
        <w:t xml:space="preserve"> </w:t>
      </w:r>
      <w:r w:rsidRPr="00E74A38" w:rsidR="00E74A38">
        <w:rPr>
          <w:lang w:val="ru-RU"/>
        </w:rPr>
        <w:t xml:space="preserve"> </w:t>
      </w:r>
      <w:r w:rsidRPr="00E74A38">
        <w:rPr>
          <w:lang w:val="ru-RU"/>
        </w:rPr>
        <w:t xml:space="preserve"> 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5404D"/>
    <w:rsid w:val="00054DC8"/>
    <w:rsid w:val="000576A7"/>
    <w:rsid w:val="00061B53"/>
    <w:rsid w:val="00064CE5"/>
    <w:rsid w:val="000946EB"/>
    <w:rsid w:val="000B6F06"/>
    <w:rsid w:val="000D6B93"/>
    <w:rsid w:val="000F26FA"/>
    <w:rsid w:val="00157474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497E"/>
    <w:rsid w:val="00206A80"/>
    <w:rsid w:val="00214664"/>
    <w:rsid w:val="00244538"/>
    <w:rsid w:val="002450A4"/>
    <w:rsid w:val="00245C38"/>
    <w:rsid w:val="00265181"/>
    <w:rsid w:val="002A734F"/>
    <w:rsid w:val="002B1A18"/>
    <w:rsid w:val="002C540E"/>
    <w:rsid w:val="00316DB7"/>
    <w:rsid w:val="00381646"/>
    <w:rsid w:val="00392A52"/>
    <w:rsid w:val="00392B95"/>
    <w:rsid w:val="003A73D7"/>
    <w:rsid w:val="003C15C3"/>
    <w:rsid w:val="003F681F"/>
    <w:rsid w:val="00414768"/>
    <w:rsid w:val="004279A4"/>
    <w:rsid w:val="004325AA"/>
    <w:rsid w:val="00444075"/>
    <w:rsid w:val="0045063D"/>
    <w:rsid w:val="0048519A"/>
    <w:rsid w:val="004C7745"/>
    <w:rsid w:val="004D73E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A756C"/>
    <w:rsid w:val="006B5467"/>
    <w:rsid w:val="006D3BA5"/>
    <w:rsid w:val="006D5962"/>
    <w:rsid w:val="00727D4E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62F42"/>
    <w:rsid w:val="008847C5"/>
    <w:rsid w:val="008938B0"/>
    <w:rsid w:val="00896401"/>
    <w:rsid w:val="008D57AC"/>
    <w:rsid w:val="009043C1"/>
    <w:rsid w:val="00905C4D"/>
    <w:rsid w:val="009211D5"/>
    <w:rsid w:val="00925735"/>
    <w:rsid w:val="00945C07"/>
    <w:rsid w:val="009472F9"/>
    <w:rsid w:val="00976356"/>
    <w:rsid w:val="00982F96"/>
    <w:rsid w:val="009A2FE0"/>
    <w:rsid w:val="009A4D10"/>
    <w:rsid w:val="009B11DB"/>
    <w:rsid w:val="009B1D16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7438F"/>
    <w:rsid w:val="00A777FF"/>
    <w:rsid w:val="00A80E23"/>
    <w:rsid w:val="00A84D3E"/>
    <w:rsid w:val="00AD712B"/>
    <w:rsid w:val="00AD7994"/>
    <w:rsid w:val="00AE1EC3"/>
    <w:rsid w:val="00AE5921"/>
    <w:rsid w:val="00AE62DD"/>
    <w:rsid w:val="00B2100D"/>
    <w:rsid w:val="00B444FF"/>
    <w:rsid w:val="00B44F58"/>
    <w:rsid w:val="00B75F55"/>
    <w:rsid w:val="00B94709"/>
    <w:rsid w:val="00BC7C5C"/>
    <w:rsid w:val="00BD3A40"/>
    <w:rsid w:val="00BE19DE"/>
    <w:rsid w:val="00C11E04"/>
    <w:rsid w:val="00C12B06"/>
    <w:rsid w:val="00C1544D"/>
    <w:rsid w:val="00C210B0"/>
    <w:rsid w:val="00C36B1B"/>
    <w:rsid w:val="00C40405"/>
    <w:rsid w:val="00C4492D"/>
    <w:rsid w:val="00C6554B"/>
    <w:rsid w:val="00C81A34"/>
    <w:rsid w:val="00C87BDF"/>
    <w:rsid w:val="00D43298"/>
    <w:rsid w:val="00D46856"/>
    <w:rsid w:val="00D526A0"/>
    <w:rsid w:val="00D60661"/>
    <w:rsid w:val="00D80DA5"/>
    <w:rsid w:val="00DB0A2C"/>
    <w:rsid w:val="00DB33E5"/>
    <w:rsid w:val="00DB5331"/>
    <w:rsid w:val="00DB791C"/>
    <w:rsid w:val="00DF3A99"/>
    <w:rsid w:val="00E22F2B"/>
    <w:rsid w:val="00E74A38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4839"/>
    <w:rsid w:val="00FA18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843DE-5785-47D6-9042-B21770A4A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